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1BD94370"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FC68DD">
        <w:rPr>
          <w:rFonts w:ascii="Sylfaen" w:hAnsi="Sylfaen" w:cs="Sylfaen"/>
          <w:b/>
          <w:lang w:val="ka-GE"/>
        </w:rPr>
        <w:t xml:space="preserve"> (გლდანი-ნაძალადევი</w:t>
      </w:r>
      <w:r w:rsidR="00133611">
        <w:rPr>
          <w:rFonts w:ascii="Sylfaen" w:hAnsi="Sylfaen" w:cs="Sylfaen"/>
          <w:b/>
          <w:lang w:val="ka-GE"/>
        </w:rPr>
        <w:t>ს 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48836E5E"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133611">
        <w:rPr>
          <w:rFonts w:ascii="Sylfaen" w:hAnsi="Sylfaen" w:cs="Sylfaen"/>
          <w:lang w:val="ka-GE"/>
        </w:rPr>
        <w:t xml:space="preserve">გლდანი-ნაძალადევის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501F97F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დამკვეთის მიერ გათვალისწინებული სავარაუდო შესყიდვის ფასები მოცემულია თანდართულ ფაილში სახელწოდებით „დამკვეთის სავარაუდო ფასი“</w:t>
      </w:r>
    </w:p>
    <w:p w14:paraId="67165C23" w14:textId="3A516DA5" w:rsidR="005A427F" w:rsidRDefault="005A427F" w:rsidP="001B055A">
      <w:pPr>
        <w:spacing w:after="0" w:line="240" w:lineRule="auto"/>
        <w:jc w:val="both"/>
        <w:rPr>
          <w:rFonts w:ascii="Sylfaen" w:hAnsi="Sylfaen" w:cs="Sylfaen"/>
          <w:b/>
          <w:lang w:val="ka-GE"/>
        </w:rPr>
      </w:pPr>
    </w:p>
    <w:bookmarkStart w:id="0" w:name="_MON_1666609156"/>
    <w:bookmarkEnd w:id="0"/>
    <w:p w14:paraId="60E8206A" w14:textId="66D4639F" w:rsidR="005A427F" w:rsidRPr="00000982" w:rsidRDefault="00274520" w:rsidP="001B055A">
      <w:pPr>
        <w:spacing w:after="0" w:line="240" w:lineRule="auto"/>
        <w:jc w:val="both"/>
        <w:rPr>
          <w:rFonts w:ascii="Sylfaen" w:hAnsi="Sylfaen" w:cs="Sylfaen"/>
          <w:b/>
          <w:lang w:val="ka-GE"/>
        </w:rPr>
      </w:pPr>
      <w:r>
        <w:rPr>
          <w:rFonts w:ascii="Sylfaen" w:hAnsi="Sylfaen" w:cs="Sylfaen"/>
          <w:b/>
          <w:lang w:val="ka-GE"/>
        </w:rPr>
        <w:object w:dxaOrig="1508" w:dyaOrig="983" w14:anchorId="26726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9pt" o:ole="">
            <v:imagedata r:id="rId9" o:title=""/>
          </v:shape>
          <o:OLEObject Type="Embed" ProgID="Excel.Sheet.12" ShapeID="_x0000_i1030" DrawAspect="Icon" ObjectID="_1666616437" r:id="rId10"/>
        </w:objec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A7919BA" w:rsidR="000353F8" w:rsidRDefault="00D251BD" w:rsidP="000353F8">
      <w:pPr>
        <w:spacing w:after="0" w:line="240" w:lineRule="auto"/>
        <w:jc w:val="both"/>
        <w:rPr>
          <w:rFonts w:ascii="Sylfaen" w:hAnsi="Sylfaen" w:cs="Sylfaen"/>
          <w:b/>
          <w:bCs/>
          <w:lang w:val="ka-GE"/>
        </w:rPr>
      </w:pPr>
      <w:r>
        <w:rPr>
          <w:rFonts w:ascii="Sylfaen" w:hAnsi="Sylfaen" w:cs="Sylfaen"/>
          <w:lang w:val="ka-GE"/>
        </w:rPr>
        <w:t xml:space="preserve">გლდანი-ნაძალადევის რაიონში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FC68DD" w:rsidRPr="00E37C5C">
        <w:rPr>
          <w:rFonts w:ascii="Sylfaen" w:hAnsi="Sylfaen" w:cs="Sylfaen"/>
          <w:lang w:val="ka-GE"/>
        </w:rPr>
        <w:t xml:space="preserve">შესყიდვა </w:t>
      </w:r>
      <w:r w:rsidR="00A11F8F" w:rsidRPr="00E37C5C">
        <w:rPr>
          <w:rFonts w:ascii="Sylfaen" w:hAnsi="Sylfaen" w:cs="Sylfaen"/>
          <w:lang w:val="ka-GE"/>
        </w:rPr>
        <w:t>ქვემოთ მოცემული სავარაუდო წლიური მოცულობების შესაბამისად</w:t>
      </w:r>
      <w:r w:rsidR="000353F8" w:rsidRPr="00E37C5C">
        <w:rPr>
          <w:rFonts w:ascii="Sylfaen" w:hAnsi="Sylfaen" w:cs="Sylfaen"/>
          <w:b/>
          <w:bCs/>
        </w:rPr>
        <w:t>.</w:t>
      </w:r>
      <w:r>
        <w:rPr>
          <w:rFonts w:ascii="Sylfaen" w:hAnsi="Sylfaen" w:cs="Sylfaen"/>
          <w:b/>
          <w:bCs/>
          <w:lang w:val="ka-GE"/>
        </w:rPr>
        <w:t xml:space="preserve"> </w:t>
      </w:r>
    </w:p>
    <w:p w14:paraId="32DCBDDA" w14:textId="2B6E3968"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 xml:space="preserve">დამკვეთის“ მიერ „შემსრულებლისთვის“ დღიურად გადასაცემი ობიექტის რაოდენობა გლდანი-ნაძალადევის რაიონში საშულოდ შეადგენს 6 ობიექტს. </w:t>
      </w:r>
    </w:p>
    <w:p w14:paraId="3E9D0E84" w14:textId="2545392C" w:rsidR="00D251BD" w:rsidRDefault="00D251BD" w:rsidP="000353F8">
      <w:pPr>
        <w:spacing w:after="0" w:line="240" w:lineRule="auto"/>
        <w:jc w:val="both"/>
        <w:rPr>
          <w:rFonts w:ascii="Sylfaen" w:hAnsi="Sylfaen" w:cs="Sylfaen"/>
          <w:b/>
          <w:bCs/>
          <w:u w:val="single"/>
          <w:lang w:val="ka-GE"/>
        </w:rPr>
      </w:pPr>
    </w:p>
    <w:bookmarkStart w:id="1" w:name="_MON_1666609149"/>
    <w:bookmarkEnd w:id="1"/>
    <w:p w14:paraId="6BAF2087" w14:textId="611F4173" w:rsidR="005A427F" w:rsidRPr="00D251BD" w:rsidRDefault="005A427F" w:rsidP="000353F8">
      <w:pPr>
        <w:spacing w:after="0" w:line="240" w:lineRule="auto"/>
        <w:jc w:val="both"/>
        <w:rPr>
          <w:rFonts w:ascii="Sylfaen" w:hAnsi="Sylfaen" w:cs="Sylfaen"/>
          <w:b/>
          <w:bCs/>
          <w:u w:val="single"/>
          <w:lang w:val="ka-GE"/>
        </w:rPr>
      </w:pPr>
      <w:r>
        <w:rPr>
          <w:rFonts w:ascii="Sylfaen" w:hAnsi="Sylfaen" w:cs="Sylfaen"/>
          <w:b/>
          <w:bCs/>
          <w:u w:val="single"/>
          <w:lang w:val="ka-GE"/>
        </w:rPr>
        <w:object w:dxaOrig="1508" w:dyaOrig="983" w14:anchorId="507F276F">
          <v:shape id="_x0000_i1026" type="#_x0000_t75" style="width:75.5pt;height:49pt" o:ole="">
            <v:imagedata r:id="rId11" o:title=""/>
          </v:shape>
          <o:OLEObject Type="Embed" ProgID="Excel.Sheet.12" ShapeID="_x0000_i1026" DrawAspect="Icon" ObjectID="_1666616438" r:id="rId12"/>
        </w:object>
      </w:r>
    </w:p>
    <w:p w14:paraId="629A9199" w14:textId="6E3E933B" w:rsidR="00F3662E" w:rsidRPr="00D251BD" w:rsidRDefault="00F3662E" w:rsidP="000353F8">
      <w:pPr>
        <w:spacing w:after="0" w:line="240" w:lineRule="auto"/>
        <w:jc w:val="both"/>
        <w:rPr>
          <w:rFonts w:ascii="Sylfaen" w:hAnsi="Sylfaen" w:cs="Sylfaen"/>
          <w:b/>
          <w:bCs/>
          <w:u w:val="single"/>
        </w:rPr>
      </w:pPr>
    </w:p>
    <w:p w14:paraId="71A32439" w14:textId="64E6A625"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0AE2AE7F" w:rsidR="00C87ABD" w:rsidRDefault="00D251BD" w:rsidP="00E957F7">
      <w:pPr>
        <w:spacing w:after="0" w:line="240" w:lineRule="auto"/>
        <w:jc w:val="both"/>
        <w:rPr>
          <w:rFonts w:ascii="Sylfaen" w:hAnsi="Sylfaen"/>
          <w:lang w:val="ka-GE"/>
        </w:rPr>
      </w:pPr>
      <w:r>
        <w:rPr>
          <w:rFonts w:ascii="Sylfaen" w:hAnsi="Sylfaen"/>
          <w:lang w:val="ka-GE"/>
        </w:rPr>
        <w:t>-შემსრულებელი</w:t>
      </w:r>
      <w:r w:rsidR="00C87ABD" w:rsidRPr="00D251BD">
        <w:rPr>
          <w:rFonts w:ascii="Sylfaen" w:hAnsi="Sylfaen"/>
          <w:lang w:val="ka-GE"/>
        </w:rPr>
        <w:t xml:space="preserve"> ვალ</w:t>
      </w:r>
      <w:r>
        <w:rPr>
          <w:rFonts w:ascii="Sylfaen" w:hAnsi="Sylfaen"/>
          <w:lang w:val="ka-GE"/>
        </w:rPr>
        <w:t>დებულია დამკვეთის</w:t>
      </w:r>
      <w:r w:rsidR="00544D57" w:rsidRPr="00D251BD">
        <w:rPr>
          <w:rFonts w:ascii="Sylfaen" w:hAnsi="Sylfaen"/>
          <w:lang w:val="ka-GE"/>
        </w:rPr>
        <w:t xml:space="preserve"> მიერ გადაცემული დავალებ(ებ)ის შესრულება უზრუნველყოს დანართი N2-ში (</w:t>
      </w:r>
      <w:r>
        <w:rPr>
          <w:rFonts w:ascii="Sylfaen" w:hAnsi="Sylfaen"/>
          <w:lang w:val="ka-GE"/>
        </w:rPr>
        <w:t>დავალების დამკვეთიდან შემსრულებელზე</w:t>
      </w:r>
      <w:r w:rsidR="00544D57" w:rsidRPr="00D251BD">
        <w:rPr>
          <w:rFonts w:ascii="Sylfaen" w:hAnsi="Sylfaen"/>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p>
    <w:p w14:paraId="71D56736" w14:textId="3846221C"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w:t>
      </w:r>
      <w:r w:rsidRPr="00EA5CD5">
        <w:rPr>
          <w:rFonts w:ascii="Sylfaen" w:hAnsi="Sylfaen" w:cs="Sylfaen"/>
          <w:lang w:val="ka-GE"/>
        </w:rPr>
        <w:lastRenderedPageBreak/>
        <w:t>დაწესებულების დასკვნა, ამ ქარხნის მიერ წარმოებული პროდუქციის გამოყენების 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7930F2B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117A87" w:rsidRPr="00117A87">
        <w:rPr>
          <w:rFonts w:ascii="Sylfaen" w:hAnsi="Sylfaen" w:cs="Sylfaen"/>
          <w:lang w:val="ka-GE"/>
        </w:rPr>
        <w:t xml:space="preserve"> და წყალმომარაგების მაილსადენის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7011B83F" w:rsidR="00D527CB" w:rsidRPr="00E37C5C" w:rsidRDefault="00D527CB" w:rsidP="00F90B03">
      <w:pPr>
        <w:rPr>
          <w:rFonts w:ascii="Sylfaen" w:hAnsi="Sylfaen" w:cs="Sylfaen"/>
          <w:b/>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0D43C544"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8219B3">
        <w:rPr>
          <w:rFonts w:ascii="Sylfaen" w:hAnsi="Sylfaen"/>
          <w:lang w:val="ka-GE"/>
        </w:rPr>
        <w:t>გლდანი-ნაძალადევის რაიონში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6574292D"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ხუთი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 xml:space="preserve">გამოცდილება, რაზედაც უნდა წარმოადგინოს შესაბამისი დამადასტურებელი დოკუმენტები:ხელშეკრულებ(ებ)ა და ამავე ხელშეკრულებ(ებ)ის მიღება-ჩაბარების დამადასტურებელი დოკუმენტ(ებ)ი ან/და აღნიშნული </w:t>
      </w:r>
      <w:r w:rsidR="009D5E96" w:rsidRPr="00E37C5C">
        <w:rPr>
          <w:rFonts w:ascii="Sylfaen" w:hAnsi="Sylfaen"/>
          <w:lang w:val="ka-GE"/>
        </w:rPr>
        <w:lastRenderedPageBreak/>
        <w:t>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77777777"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50,00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BE4678" w:rsidRPr="00E37C5C">
        <w:rPr>
          <w:rFonts w:ascii="Sylfaen" w:hAnsi="Sylfaen"/>
          <w:lang w:val="ka-GE"/>
        </w:rPr>
        <w:t xml:space="preserve"> და </w:t>
      </w:r>
      <w:r w:rsidR="00CF65CF" w:rsidRPr="00CF65CF">
        <w:rPr>
          <w:rFonts w:ascii="Sylfaen" w:hAnsi="Sylfaen"/>
          <w:lang w:val="ka-GE"/>
        </w:rPr>
        <w:t>და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E37C5C">
        <w:rPr>
          <w:rFonts w:ascii="Sylfaen" w:hAnsi="Sylfaen"/>
          <w:lang w:val="ka-GE"/>
        </w:rPr>
        <w:t>1.</w:t>
      </w:r>
      <w:r w:rsidR="00EB217E" w:rsidRPr="00E37C5C">
        <w:rPr>
          <w:rFonts w:ascii="Sylfaen" w:hAnsi="Sylfaen"/>
          <w:lang w:val="ka-GE"/>
        </w:rPr>
        <w:t xml:space="preserve">ხარჯთაღრიცხვა </w:t>
      </w:r>
      <w:r w:rsidR="00000982">
        <w:rPr>
          <w:rFonts w:ascii="Sylfaen" w:hAnsi="Sylfaen"/>
          <w:lang w:val="ka-GE"/>
        </w:rPr>
        <w:t>დანართი N1</w:t>
      </w:r>
      <w:r w:rsidRPr="00E37C5C">
        <w:rPr>
          <w:rFonts w:ascii="Sylfaen" w:hAnsi="Sylfaen"/>
          <w:lang w:val="ka-GE"/>
        </w:rPr>
        <w:t xml:space="preserve"> (პუნქტი 1.2)</w:t>
      </w:r>
      <w:r w:rsidR="00AE7884" w:rsidRPr="00E37C5C">
        <w:rPr>
          <w:rFonts w:ascii="Sylfaen" w:hAnsi="Sylfaen"/>
          <w:lang w:val="ka-GE"/>
        </w:rPr>
        <w:t>;</w:t>
      </w:r>
    </w:p>
    <w:p w14:paraId="0B414E8B" w14:textId="77777777" w:rsidR="002C42C6" w:rsidRPr="00E37C5C" w:rsidRDefault="00B806AE" w:rsidP="00CF7A57">
      <w:pPr>
        <w:rPr>
          <w:rFonts w:ascii="Sylfaen" w:hAnsi="Sylfaen"/>
          <w:lang w:val="ka-GE"/>
        </w:rPr>
      </w:pPr>
      <w:r w:rsidRPr="00E37C5C">
        <w:rPr>
          <w:rFonts w:ascii="Sylfaen" w:hAnsi="Sylfaen"/>
          <w:lang w:val="ka-GE"/>
        </w:rPr>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68481C5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p>
    <w:p w14:paraId="3DF044EF" w14:textId="59D41DB7" w:rsidR="00615DED" w:rsidRPr="009228A8"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2CBCDBAD" w14:textId="687440D7" w:rsidR="00CE69DB" w:rsidRPr="00E37C5C" w:rsidRDefault="00CE69DB" w:rsidP="00CF7A57">
      <w:pPr>
        <w:rPr>
          <w:rFonts w:ascii="Sylfaen" w:hAnsi="Sylfaen"/>
          <w:lang w:val="ka-GE"/>
        </w:rPr>
      </w:pPr>
    </w:p>
    <w:p w14:paraId="73D6DBF3" w14:textId="26F5D803"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bookmarkStart w:id="2" w:name="_GoBack"/>
    <w:p w14:paraId="15F0BA75" w14:textId="06EFE4B0" w:rsidR="00FC16A2" w:rsidRPr="00FC16A2" w:rsidRDefault="00274520" w:rsidP="00993D47">
      <w:pPr>
        <w:spacing w:after="0" w:line="360" w:lineRule="auto"/>
        <w:jc w:val="both"/>
        <w:rPr>
          <w:rFonts w:ascii="Sylfaen" w:hAnsi="Sylfaen"/>
        </w:rPr>
      </w:pPr>
      <w:r>
        <w:rPr>
          <w:rFonts w:ascii="Sylfaen" w:hAnsi="Sylfaen"/>
        </w:rPr>
        <w:object w:dxaOrig="1508" w:dyaOrig="983" w14:anchorId="3620DC6E">
          <v:shape id="_x0000_i1032" type="#_x0000_t75" style="width:75.5pt;height:49pt" o:ole="">
            <v:imagedata r:id="rId13" o:title=""/>
          </v:shape>
          <o:OLEObject Type="Embed" ProgID="AcroExch.Document.DC" ShapeID="_x0000_i1032" DrawAspect="Icon" ObjectID="_1666616439" r:id="rId14"/>
        </w:object>
      </w:r>
      <w:bookmarkEnd w:id="2"/>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w:t>
      </w:r>
      <w:r w:rsidRPr="00E37C5C">
        <w:rPr>
          <w:rFonts w:ascii="Sylfaen" w:hAnsi="Sylfaen"/>
          <w:lang w:val="ka-GE"/>
        </w:rPr>
        <w:lastRenderedPageBreak/>
        <w:t>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7DE4A22E" w14:textId="7777777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 </w:t>
      </w:r>
    </w:p>
    <w:p w14:paraId="317FFEE5" w14:textId="4CE86237" w:rsidR="00CC4789" w:rsidRPr="00E37C5C" w:rsidRDefault="00CC4789" w:rsidP="00993D47">
      <w:pPr>
        <w:spacing w:after="0" w:line="360" w:lineRule="auto"/>
        <w:jc w:val="both"/>
        <w:rPr>
          <w:rFonts w:ascii="Sylfaen" w:hAnsi="Sylfaen"/>
          <w:b/>
          <w:lang w:val="ka-GE"/>
        </w:rPr>
      </w:pP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8E4B39">
        <w:fldChar w:fldCharType="begin"/>
      </w:r>
      <w:r w:rsidR="008E4B39">
        <w:instrText xml:space="preserve"> HYPERLINK "http://www.tenders.ge" </w:instrText>
      </w:r>
      <w:r w:rsidR="008E4B39">
        <w:fldChar w:fldCharType="separate"/>
      </w:r>
      <w:r w:rsidR="007E0304" w:rsidRPr="00E37C5C">
        <w:rPr>
          <w:rStyle w:val="Hyperlink"/>
          <w:rFonts w:ascii="Sylfaen" w:hAnsi="Sylfaen"/>
          <w:lang w:val="ka-GE"/>
        </w:rPr>
        <w:t>www.tenders.ge</w:t>
      </w:r>
      <w:r w:rsidR="008E4B39">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5pt;height:49pt" o:ole="">
            <v:imagedata r:id="rId15" o:title=""/>
          </v:shape>
          <o:OLEObject Type="Embed" ProgID="AcroExch.Document.DC" ShapeID="_x0000_i1028" DrawAspect="Icon" ObjectID="_1666616440" r:id="rId16"/>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4734B6BE"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A81360" w:rsidRPr="004B7C5D">
        <w:rPr>
          <w:rFonts w:ascii="Sylfaen" w:hAnsi="Sylfaen" w:cs="Sylfaen"/>
          <w:lang w:val="ka-GE"/>
        </w:rPr>
        <w:t>ნინო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3D5B5668" w:rsidR="00F827AD" w:rsidRPr="004B7C5D" w:rsidRDefault="00F827AD" w:rsidP="00F827AD">
      <w:pPr>
        <w:spacing w:after="0"/>
        <w:jc w:val="both"/>
        <w:rPr>
          <w:rFonts w:ascii="Sylfaen" w:hAnsi="Sylfaen" w:cs="Sylfaen"/>
        </w:rPr>
      </w:pPr>
      <w:r w:rsidRPr="004B7C5D">
        <w:rPr>
          <w:rFonts w:ascii="Sylfaen" w:hAnsi="Sylfaen" w:cs="Sylfaen"/>
          <w:lang w:val="ka-GE"/>
        </w:rPr>
        <w:lastRenderedPageBreak/>
        <w:t>ელ. ფოსტა</w:t>
      </w:r>
      <w:r w:rsidR="001258A9" w:rsidRPr="004B7C5D">
        <w:rPr>
          <w:rFonts w:ascii="Sylfaen" w:hAnsi="Sylfaen" w:cs="Sylfaen"/>
          <w:lang w:val="ka-GE"/>
        </w:rPr>
        <w:t>:</w:t>
      </w:r>
      <w:r w:rsidR="004B7C5D">
        <w:rPr>
          <w:rFonts w:ascii="Sylfaen" w:hAnsi="Sylfaen" w:cs="Sylfaen"/>
        </w:rPr>
        <w:t>nadamia@gwp.ge</w:t>
      </w:r>
    </w:p>
    <w:p w14:paraId="683EC820" w14:textId="4A60EAF1" w:rsidR="00F827AD" w:rsidRPr="004B7C5D" w:rsidRDefault="00F827AD" w:rsidP="00F827AD">
      <w:pPr>
        <w:spacing w:after="0"/>
        <w:jc w:val="both"/>
        <w:rPr>
          <w:rFonts w:ascii="Sylfaen" w:hAnsi="Sylfaen" w:cs="Sylfaen"/>
          <w:lang w:val="ka-GE"/>
        </w:rPr>
      </w:pPr>
      <w:r w:rsidRPr="004B7C5D">
        <w:rPr>
          <w:rFonts w:ascii="Sylfaen" w:hAnsi="Sylfaen" w:cs="Sylfaen"/>
          <w:lang w:val="ka-GE"/>
        </w:rPr>
        <w:t>ტელ.: +995 322 931111 (</w:t>
      </w:r>
      <w:r w:rsidR="00A81360" w:rsidRPr="004B7C5D">
        <w:rPr>
          <w:rFonts w:ascii="Sylfaen" w:hAnsi="Sylfaen" w:cs="Sylfaen"/>
          <w:lang w:val="ka-GE"/>
        </w:rPr>
        <w:t>1143); 577 350 051</w:t>
      </w:r>
    </w:p>
    <w:p w14:paraId="4B905149" w14:textId="77777777" w:rsidR="00F827AD" w:rsidRPr="00E37C5C" w:rsidRDefault="00F827AD" w:rsidP="00F827AD">
      <w:pPr>
        <w:spacing w:after="0"/>
        <w:jc w:val="both"/>
        <w:rPr>
          <w:rFonts w:ascii="Sylfaen" w:hAnsi="Sylfaen" w:cs="Sylfaen"/>
          <w:lang w:val="ka-GE"/>
        </w:rPr>
      </w:pPr>
    </w:p>
    <w:p w14:paraId="226F626E" w14:textId="77777777"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Pr="00E37C5C">
        <w:rPr>
          <w:rFonts w:ascii="Sylfaen" w:hAnsi="Sylfaen" w:cs="Sylfaen"/>
          <w:lang w:val="ka-GE"/>
        </w:rPr>
        <w:t xml:space="preserve">თეკლა მურვანიძე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7777777"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Pr="00E37C5C">
        <w:rPr>
          <w:rFonts w:ascii="Sylfaen" w:hAnsi="Sylfaen"/>
        </w:rPr>
        <w:t>tmurvanidze</w:t>
      </w:r>
      <w:proofErr w:type="spellEnd"/>
      <w:r w:rsidRPr="00E37C5C">
        <w:rPr>
          <w:rFonts w:ascii="Sylfaen" w:hAnsi="Sylfaen" w:cs="Arial"/>
          <w:lang w:val="ka-GE"/>
        </w:rPr>
        <w:t>@gwp.ge</w:t>
      </w:r>
    </w:p>
    <w:p w14:paraId="23139452" w14:textId="17B45F8F"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Pr="00E37C5C">
        <w:rPr>
          <w:rFonts w:ascii="Sylfaen" w:hAnsi="Sylfaen" w:cs="Arial"/>
          <w:lang w:val="ka-GE"/>
        </w:rPr>
        <w:t>595 523 381</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3" w:name="_Toc454818556"/>
      <w:bookmarkEnd w:id="3"/>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7"/>
      <w:footerReference w:type="default" r:id="rId18"/>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2BD41" w14:textId="77777777" w:rsidR="008E4B39" w:rsidRDefault="008E4B39" w:rsidP="007902EA">
      <w:pPr>
        <w:spacing w:after="0" w:line="240" w:lineRule="auto"/>
      </w:pPr>
      <w:r>
        <w:separator/>
      </w:r>
    </w:p>
  </w:endnote>
  <w:endnote w:type="continuationSeparator" w:id="0">
    <w:p w14:paraId="3EBA971A" w14:textId="77777777" w:rsidR="008E4B39" w:rsidRDefault="008E4B3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84647CB" w:rsidR="004A3BD8" w:rsidRDefault="004A3BD8">
        <w:pPr>
          <w:pStyle w:val="Footer"/>
          <w:jc w:val="right"/>
        </w:pPr>
        <w:r>
          <w:fldChar w:fldCharType="begin"/>
        </w:r>
        <w:r>
          <w:instrText xml:space="preserve"> PAGE   \* MERGEFORMAT </w:instrText>
        </w:r>
        <w:r>
          <w:fldChar w:fldCharType="separate"/>
        </w:r>
        <w:r w:rsidR="00274520">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F1F4D" w14:textId="77777777" w:rsidR="008E4B39" w:rsidRDefault="008E4B39" w:rsidP="007902EA">
      <w:pPr>
        <w:spacing w:after="0" w:line="240" w:lineRule="auto"/>
      </w:pPr>
      <w:r>
        <w:separator/>
      </w:r>
    </w:p>
  </w:footnote>
  <w:footnote w:type="continuationSeparator" w:id="0">
    <w:p w14:paraId="5BB39CF8" w14:textId="77777777" w:rsidR="008E4B39" w:rsidRDefault="008E4B3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kwqwUAI6xY8iwAAAA="/>
  </w:docVars>
  <w:rsids>
    <w:rsidRoot w:val="006E1729"/>
    <w:rsid w:val="00000015"/>
    <w:rsid w:val="00000982"/>
    <w:rsid w:val="00005642"/>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4AB9"/>
    <w:rsid w:val="0006542B"/>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6D6D"/>
    <w:rsid w:val="001575CA"/>
    <w:rsid w:val="00161677"/>
    <w:rsid w:val="00162053"/>
    <w:rsid w:val="00171C91"/>
    <w:rsid w:val="00172F99"/>
    <w:rsid w:val="0017792E"/>
    <w:rsid w:val="00185C9D"/>
    <w:rsid w:val="001921BE"/>
    <w:rsid w:val="00194044"/>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6CA0"/>
    <w:rsid w:val="00270BF2"/>
    <w:rsid w:val="00274520"/>
    <w:rsid w:val="00275958"/>
    <w:rsid w:val="00276F7A"/>
    <w:rsid w:val="002778A0"/>
    <w:rsid w:val="00277B37"/>
    <w:rsid w:val="0029272A"/>
    <w:rsid w:val="002A4E62"/>
    <w:rsid w:val="002A60C4"/>
    <w:rsid w:val="002B2970"/>
    <w:rsid w:val="002B6F69"/>
    <w:rsid w:val="002C066E"/>
    <w:rsid w:val="002C21C7"/>
    <w:rsid w:val="002C42C6"/>
    <w:rsid w:val="002D06EE"/>
    <w:rsid w:val="002D1E74"/>
    <w:rsid w:val="002D2F27"/>
    <w:rsid w:val="002D611B"/>
    <w:rsid w:val="002E0E5E"/>
    <w:rsid w:val="002F1C09"/>
    <w:rsid w:val="003011B3"/>
    <w:rsid w:val="00302948"/>
    <w:rsid w:val="00303697"/>
    <w:rsid w:val="00303E82"/>
    <w:rsid w:val="00305795"/>
    <w:rsid w:val="00316C88"/>
    <w:rsid w:val="00320435"/>
    <w:rsid w:val="00320878"/>
    <w:rsid w:val="0033101C"/>
    <w:rsid w:val="00332458"/>
    <w:rsid w:val="0033397E"/>
    <w:rsid w:val="00340CC3"/>
    <w:rsid w:val="00357317"/>
    <w:rsid w:val="003573F4"/>
    <w:rsid w:val="00357B68"/>
    <w:rsid w:val="003657A5"/>
    <w:rsid w:val="00377D43"/>
    <w:rsid w:val="00385373"/>
    <w:rsid w:val="003859BA"/>
    <w:rsid w:val="00387591"/>
    <w:rsid w:val="00387AB5"/>
    <w:rsid w:val="00391AB5"/>
    <w:rsid w:val="003A4DAA"/>
    <w:rsid w:val="003A5D91"/>
    <w:rsid w:val="003B460D"/>
    <w:rsid w:val="003B5A5E"/>
    <w:rsid w:val="003C568B"/>
    <w:rsid w:val="003C6F22"/>
    <w:rsid w:val="003D6473"/>
    <w:rsid w:val="003E15FA"/>
    <w:rsid w:val="003F370C"/>
    <w:rsid w:val="003F5521"/>
    <w:rsid w:val="003F699A"/>
    <w:rsid w:val="00410EC6"/>
    <w:rsid w:val="0041258C"/>
    <w:rsid w:val="004147A6"/>
    <w:rsid w:val="00430AF7"/>
    <w:rsid w:val="00431665"/>
    <w:rsid w:val="00431B3C"/>
    <w:rsid w:val="004375BF"/>
    <w:rsid w:val="00442F86"/>
    <w:rsid w:val="004446E6"/>
    <w:rsid w:val="00446516"/>
    <w:rsid w:val="00452128"/>
    <w:rsid w:val="004533A4"/>
    <w:rsid w:val="00457067"/>
    <w:rsid w:val="00462CA0"/>
    <w:rsid w:val="0046501B"/>
    <w:rsid w:val="004717AB"/>
    <w:rsid w:val="00483B17"/>
    <w:rsid w:val="0048659C"/>
    <w:rsid w:val="00497393"/>
    <w:rsid w:val="004A3BD8"/>
    <w:rsid w:val="004A66FB"/>
    <w:rsid w:val="004A7C56"/>
    <w:rsid w:val="004B09C9"/>
    <w:rsid w:val="004B7C5D"/>
    <w:rsid w:val="004C1E0D"/>
    <w:rsid w:val="004D3679"/>
    <w:rsid w:val="004D3D1C"/>
    <w:rsid w:val="004D747F"/>
    <w:rsid w:val="005111AB"/>
    <w:rsid w:val="0052656B"/>
    <w:rsid w:val="00536345"/>
    <w:rsid w:val="00540038"/>
    <w:rsid w:val="00544856"/>
    <w:rsid w:val="00544D57"/>
    <w:rsid w:val="005553C3"/>
    <w:rsid w:val="00567ACA"/>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5BD2"/>
    <w:rsid w:val="00615DED"/>
    <w:rsid w:val="00632910"/>
    <w:rsid w:val="00633210"/>
    <w:rsid w:val="00634B58"/>
    <w:rsid w:val="006447A4"/>
    <w:rsid w:val="00661B3E"/>
    <w:rsid w:val="00665219"/>
    <w:rsid w:val="00665C42"/>
    <w:rsid w:val="00667B1F"/>
    <w:rsid w:val="00670B37"/>
    <w:rsid w:val="00674470"/>
    <w:rsid w:val="0067481E"/>
    <w:rsid w:val="00674F71"/>
    <w:rsid w:val="00680844"/>
    <w:rsid w:val="00681B23"/>
    <w:rsid w:val="00692B13"/>
    <w:rsid w:val="0069500B"/>
    <w:rsid w:val="006A256D"/>
    <w:rsid w:val="006A3D31"/>
    <w:rsid w:val="006A7B28"/>
    <w:rsid w:val="006C1436"/>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34C"/>
    <w:rsid w:val="00764A65"/>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E4BDA"/>
    <w:rsid w:val="007E7120"/>
    <w:rsid w:val="007F1D40"/>
    <w:rsid w:val="007F3AA0"/>
    <w:rsid w:val="007F4C15"/>
    <w:rsid w:val="007F4F2B"/>
    <w:rsid w:val="007F7ADB"/>
    <w:rsid w:val="0081634F"/>
    <w:rsid w:val="00816890"/>
    <w:rsid w:val="0081788D"/>
    <w:rsid w:val="008219B3"/>
    <w:rsid w:val="008246F4"/>
    <w:rsid w:val="00824EDA"/>
    <w:rsid w:val="00833770"/>
    <w:rsid w:val="0083614B"/>
    <w:rsid w:val="008374C0"/>
    <w:rsid w:val="008401B6"/>
    <w:rsid w:val="008421EC"/>
    <w:rsid w:val="008473E6"/>
    <w:rsid w:val="00857FF5"/>
    <w:rsid w:val="008647CD"/>
    <w:rsid w:val="00865556"/>
    <w:rsid w:val="00865E22"/>
    <w:rsid w:val="00867825"/>
    <w:rsid w:val="008751D7"/>
    <w:rsid w:val="00875254"/>
    <w:rsid w:val="00876B2D"/>
    <w:rsid w:val="00876B9D"/>
    <w:rsid w:val="0088287D"/>
    <w:rsid w:val="00890026"/>
    <w:rsid w:val="008918CD"/>
    <w:rsid w:val="00894C67"/>
    <w:rsid w:val="00896274"/>
    <w:rsid w:val="008978B9"/>
    <w:rsid w:val="008A3D28"/>
    <w:rsid w:val="008A5094"/>
    <w:rsid w:val="008A673F"/>
    <w:rsid w:val="008B04EA"/>
    <w:rsid w:val="008B67F1"/>
    <w:rsid w:val="008C04FA"/>
    <w:rsid w:val="008C0A74"/>
    <w:rsid w:val="008C35CC"/>
    <w:rsid w:val="008D04C5"/>
    <w:rsid w:val="008E16DA"/>
    <w:rsid w:val="008E3D20"/>
    <w:rsid w:val="008E4B39"/>
    <w:rsid w:val="008E55E0"/>
    <w:rsid w:val="008F419D"/>
    <w:rsid w:val="0090279D"/>
    <w:rsid w:val="00904044"/>
    <w:rsid w:val="00913646"/>
    <w:rsid w:val="00922889"/>
    <w:rsid w:val="009228A8"/>
    <w:rsid w:val="00925DC2"/>
    <w:rsid w:val="009261B9"/>
    <w:rsid w:val="00931A9A"/>
    <w:rsid w:val="00940D2A"/>
    <w:rsid w:val="00950D10"/>
    <w:rsid w:val="00954423"/>
    <w:rsid w:val="00954527"/>
    <w:rsid w:val="009567A7"/>
    <w:rsid w:val="00957E8C"/>
    <w:rsid w:val="009621F5"/>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DC4"/>
    <w:rsid w:val="00A0023E"/>
    <w:rsid w:val="00A035A1"/>
    <w:rsid w:val="00A0388F"/>
    <w:rsid w:val="00A1171F"/>
    <w:rsid w:val="00A117DC"/>
    <w:rsid w:val="00A11F8F"/>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935AC"/>
    <w:rsid w:val="00A96330"/>
    <w:rsid w:val="00AA511B"/>
    <w:rsid w:val="00AC32F5"/>
    <w:rsid w:val="00AC494C"/>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7896"/>
    <w:rsid w:val="00B47D4C"/>
    <w:rsid w:val="00B5249E"/>
    <w:rsid w:val="00B5452A"/>
    <w:rsid w:val="00B616CF"/>
    <w:rsid w:val="00B806AE"/>
    <w:rsid w:val="00B830F8"/>
    <w:rsid w:val="00B83F1F"/>
    <w:rsid w:val="00B84106"/>
    <w:rsid w:val="00B92B05"/>
    <w:rsid w:val="00B92FBE"/>
    <w:rsid w:val="00B942E0"/>
    <w:rsid w:val="00B97F4F"/>
    <w:rsid w:val="00BB0F01"/>
    <w:rsid w:val="00BC364F"/>
    <w:rsid w:val="00BD1501"/>
    <w:rsid w:val="00BE0965"/>
    <w:rsid w:val="00BE187B"/>
    <w:rsid w:val="00BE1A34"/>
    <w:rsid w:val="00BE3060"/>
    <w:rsid w:val="00BE4678"/>
    <w:rsid w:val="00BF5EFE"/>
    <w:rsid w:val="00C01CD2"/>
    <w:rsid w:val="00C021B6"/>
    <w:rsid w:val="00C06F22"/>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E5016"/>
    <w:rsid w:val="00DF0E2A"/>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4795"/>
    <w:rsid w:val="00E57F10"/>
    <w:rsid w:val="00E6248F"/>
    <w:rsid w:val="00E65074"/>
    <w:rsid w:val="00E6523B"/>
    <w:rsid w:val="00E66A3D"/>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D1A21-DEBD-42E1-BABF-11292DCDA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7</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188</cp:revision>
  <cp:lastPrinted>2015-07-27T06:36:00Z</cp:lastPrinted>
  <dcterms:created xsi:type="dcterms:W3CDTF">2017-02-28T15:04:00Z</dcterms:created>
  <dcterms:modified xsi:type="dcterms:W3CDTF">2020-11-11T12:12:00Z</dcterms:modified>
</cp:coreProperties>
</file>